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0" w:type="dxa"/>
        <w:tblLook w:val="0600"/>
      </w:tblPr>
      <w:tblGrid>
        <w:gridCol w:w="6930"/>
        <w:gridCol w:w="2167"/>
      </w:tblGrid>
      <w:tr w:rsidR="00E3286D" w:rsidRPr="00FA3EB3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FA3EB3" w:rsidRDefault="00984580" w:rsidP="00984580">
            <w:pPr>
              <w:pStyle w:val="Title"/>
            </w:pPr>
            <w:proofErr w:type="spellStart"/>
            <w:proofErr w:type="gramStart"/>
            <w:r>
              <w:t>ccCAD</w:t>
            </w:r>
            <w:proofErr w:type="spellEnd"/>
            <w:proofErr w:type="gramEnd"/>
            <w:r>
              <w:t xml:space="preserve"> Data Entry Request</w:t>
            </w:r>
          </w:p>
        </w:tc>
        <w:tc>
          <w:tcPr>
            <w:tcW w:w="2060" w:type="dxa"/>
            <w:vAlign w:val="center"/>
          </w:tcPr>
          <w:p w:rsidR="00E3286D" w:rsidRPr="00FA3EB3" w:rsidRDefault="00C75B4E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83888" cy="609600"/>
                  <wp:effectExtent l="323850" t="323850" r="330835" b="3238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45" cy="61602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86D" w:rsidRPr="00FA3EB3" w:rsidRDefault="00780E8E" w:rsidP="003B49EC">
      <w:r>
        <w:t>D</w:t>
      </w:r>
      <w:r w:rsidR="00F43B47">
        <w:t xml:space="preserve">ATE OF REQUEST:   </w:t>
      </w:r>
    </w:p>
    <w:sdt>
      <w:sdtPr>
        <w:id w:val="1493366786"/>
        <w:placeholder>
          <w:docPart w:val="7BE36D1D62924D199C5E548EA4941176"/>
        </w:placeholder>
        <w:temporary/>
        <w:showingPlcHdr/>
      </w:sdtPr>
      <w:sdtContent>
        <w:p w:rsidR="00E3286D" w:rsidRPr="00FA3EB3" w:rsidRDefault="00FD35A6" w:rsidP="00FD35A6">
          <w:pPr>
            <w:pStyle w:val="Heading1"/>
          </w:pPr>
          <w:r w:rsidRPr="00D24490">
            <w:rPr>
              <w:color w:val="auto"/>
              <w:sz w:val="28"/>
              <w:szCs w:val="28"/>
            </w:rPr>
            <w:t>Instructions</w:t>
          </w:r>
        </w:p>
      </w:sdtContent>
    </w:sdt>
    <w:p w:rsidR="00FD35A6" w:rsidRPr="00FA3EB3" w:rsidRDefault="00456BE3" w:rsidP="00FD35A6">
      <w:r>
        <w:t>Complete</w:t>
      </w:r>
      <w:r w:rsidR="00826DC3">
        <w:t xml:space="preserve"> form with requested data entry</w:t>
      </w:r>
      <w:r>
        <w:t xml:space="preserve"> additions or changes</w:t>
      </w:r>
      <w:r w:rsidR="00826DC3">
        <w:t xml:space="preserve">.  Completed forms can be </w:t>
      </w:r>
      <w:r w:rsidR="00826DC3" w:rsidRPr="00C75B4E">
        <w:rPr>
          <w:b/>
          <w:sz w:val="28"/>
          <w:szCs w:val="28"/>
        </w:rPr>
        <w:t>e</w:t>
      </w:r>
      <w:r w:rsidR="00C75B4E">
        <w:rPr>
          <w:b/>
          <w:sz w:val="28"/>
          <w:szCs w:val="28"/>
        </w:rPr>
        <w:t>-</w:t>
      </w:r>
      <w:r w:rsidR="00826DC3" w:rsidRPr="00C75B4E">
        <w:rPr>
          <w:b/>
          <w:sz w:val="28"/>
          <w:szCs w:val="28"/>
        </w:rPr>
        <w:t>mailed</w:t>
      </w:r>
      <w:r w:rsidR="00826DC3">
        <w:t xml:space="preserve"> </w:t>
      </w:r>
      <w:proofErr w:type="gramStart"/>
      <w:r w:rsidR="00826DC3">
        <w:t>to</w:t>
      </w:r>
      <w:r w:rsidR="00F81E82">
        <w:t xml:space="preserve"> </w:t>
      </w:r>
      <w:r w:rsidR="00826DC3">
        <w:t xml:space="preserve"> </w:t>
      </w:r>
      <w:proofErr w:type="gramEnd"/>
      <w:hyperlink r:id="rId12" w:history="1">
        <w:r w:rsidR="00340B7A" w:rsidRPr="00340B7A">
          <w:rPr>
            <w:rStyle w:val="Hyperlink"/>
            <w:b/>
            <w:color w:val="000000" w:themeColor="text1"/>
            <w:sz w:val="24"/>
            <w:szCs w:val="24"/>
            <w:highlight w:val="yellow"/>
          </w:rPr>
          <w:t>FIREDISPATCHLEAD@CONCORDNH.GOV</w:t>
        </w:r>
      </w:hyperlink>
      <w:r w:rsidR="00340B7A" w:rsidRPr="00340B7A">
        <w:rPr>
          <w:b/>
          <w:color w:val="000000" w:themeColor="text1"/>
          <w:sz w:val="24"/>
          <w:szCs w:val="24"/>
        </w:rPr>
        <w:t xml:space="preserve"> </w:t>
      </w:r>
      <w:r w:rsidR="00826DC3" w:rsidRPr="00340B7A">
        <w:rPr>
          <w:b/>
          <w:color w:val="000000" w:themeColor="text1"/>
          <w:sz w:val="24"/>
          <w:szCs w:val="24"/>
        </w:rPr>
        <w:t>f</w:t>
      </w:r>
      <w:r w:rsidR="00826DC3" w:rsidRPr="00C75B4E">
        <w:rPr>
          <w:b/>
          <w:sz w:val="28"/>
          <w:szCs w:val="28"/>
        </w:rPr>
        <w:t>axed</w:t>
      </w:r>
      <w:r w:rsidR="00826DC3" w:rsidRPr="00C75B4E">
        <w:rPr>
          <w:b/>
          <w:sz w:val="36"/>
          <w:szCs w:val="36"/>
        </w:rPr>
        <w:t xml:space="preserve"> </w:t>
      </w:r>
      <w:r w:rsidR="00826DC3">
        <w:t xml:space="preserve">to </w:t>
      </w:r>
      <w:r w:rsidR="00F81E82" w:rsidRPr="009B600A">
        <w:rPr>
          <w:b/>
          <w:sz w:val="28"/>
          <w:szCs w:val="28"/>
          <w:highlight w:val="yellow"/>
        </w:rPr>
        <w:t>225-8670</w:t>
      </w:r>
      <w:bookmarkStart w:id="0" w:name="_GoBack"/>
      <w:bookmarkEnd w:id="0"/>
    </w:p>
    <w:p w:rsidR="00FD35A6" w:rsidRPr="00D24490" w:rsidRDefault="00833DDC" w:rsidP="00FD35A6">
      <w:pPr>
        <w:pStyle w:val="Heading1"/>
        <w:rPr>
          <w:color w:val="auto"/>
          <w:sz w:val="28"/>
          <w:szCs w:val="28"/>
        </w:rPr>
      </w:pPr>
      <w:r w:rsidRPr="00D24490">
        <w:rPr>
          <w:color w:val="auto"/>
          <w:sz w:val="28"/>
          <w:szCs w:val="28"/>
        </w:rPr>
        <w:t>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/>
      </w:tblPr>
      <w:tblGrid>
        <w:gridCol w:w="2696"/>
        <w:gridCol w:w="3064"/>
        <w:gridCol w:w="2610"/>
        <w:gridCol w:w="2420"/>
      </w:tblGrid>
      <w:tr w:rsidR="00687CFB" w:rsidRPr="00FA3EB3" w:rsidTr="00687CFB">
        <w:trPr>
          <w:trHeight w:val="544"/>
        </w:trPr>
        <w:tc>
          <w:tcPr>
            <w:tcW w:w="2696" w:type="dxa"/>
            <w:vMerge w:val="restart"/>
          </w:tcPr>
          <w:p w:rsidR="00687CFB" w:rsidRPr="00FC2357" w:rsidRDefault="001B291F" w:rsidP="00C96082">
            <w:pPr>
              <w:pStyle w:val="Labels"/>
              <w:rPr>
                <w:sz w:val="24"/>
                <w:szCs w:val="24"/>
              </w:rPr>
            </w:pPr>
            <w:r w:rsidRPr="00FC2357">
              <w:rPr>
                <w:sz w:val="24"/>
                <w:szCs w:val="24"/>
              </w:rPr>
              <w:t>City/Town</w:t>
            </w:r>
            <w:r w:rsidR="00826DC3" w:rsidRPr="00FC2357">
              <w:rPr>
                <w:sz w:val="24"/>
                <w:szCs w:val="24"/>
              </w:rPr>
              <w:t xml:space="preserve"> Requesting </w:t>
            </w:r>
            <w:r w:rsidRPr="00FC2357">
              <w:rPr>
                <w:sz w:val="24"/>
                <w:szCs w:val="24"/>
              </w:rPr>
              <w:t>Change</w:t>
            </w:r>
            <w:r w:rsidR="006A1838" w:rsidRPr="00FC2357">
              <w:rPr>
                <w:sz w:val="24"/>
                <w:szCs w:val="24"/>
              </w:rPr>
              <w:t>:</w:t>
            </w:r>
          </w:p>
        </w:tc>
        <w:tc>
          <w:tcPr>
            <w:tcW w:w="3064" w:type="dxa"/>
            <w:shd w:val="clear" w:color="auto" w:fill="FFFFFF" w:themeFill="background1"/>
          </w:tcPr>
          <w:p w:rsidR="00C96082" w:rsidRPr="00FA3EB3" w:rsidRDefault="00C96082" w:rsidP="00FD35A6"/>
        </w:tc>
        <w:tc>
          <w:tcPr>
            <w:tcW w:w="2610" w:type="dxa"/>
            <w:vMerge w:val="restart"/>
          </w:tcPr>
          <w:p w:rsidR="00687CFB" w:rsidRPr="00FC2357" w:rsidRDefault="006A1838" w:rsidP="00C96082">
            <w:pPr>
              <w:pStyle w:val="Labels"/>
              <w:rPr>
                <w:sz w:val="24"/>
                <w:szCs w:val="24"/>
              </w:rPr>
            </w:pPr>
            <w:r w:rsidRPr="00FC2357">
              <w:rPr>
                <w:sz w:val="24"/>
                <w:szCs w:val="24"/>
              </w:rPr>
              <w:t>Chief Officer Name &amp; Contact Number: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:rsidR="00780E8E" w:rsidRPr="00FA3EB3" w:rsidRDefault="00780E8E" w:rsidP="00FD35A6"/>
        </w:tc>
      </w:tr>
      <w:tr w:rsidR="00687CFB" w:rsidRPr="00FA3EB3" w:rsidTr="006A1838">
        <w:trPr>
          <w:trHeight w:val="107"/>
        </w:trPr>
        <w:tc>
          <w:tcPr>
            <w:tcW w:w="2696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:rsidR="00687CFB" w:rsidRPr="00FA3EB3" w:rsidRDefault="00687CFB" w:rsidP="00FD35A6"/>
        </w:tc>
        <w:tc>
          <w:tcPr>
            <w:tcW w:w="2610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:rsidR="00687CFB" w:rsidRPr="00FA3EB3" w:rsidRDefault="00687CFB" w:rsidP="00FD35A6"/>
        </w:tc>
      </w:tr>
      <w:tr w:rsidR="00FD35A6" w:rsidRPr="00FA3EB3" w:rsidTr="00687CFB">
        <w:tc>
          <w:tcPr>
            <w:tcW w:w="2696" w:type="dxa"/>
          </w:tcPr>
          <w:p w:rsidR="00FD35A6" w:rsidRPr="00FC2357" w:rsidRDefault="006A1838" w:rsidP="006A1838">
            <w:pPr>
              <w:pStyle w:val="Labels"/>
              <w:rPr>
                <w:sz w:val="22"/>
              </w:rPr>
            </w:pPr>
            <w:r w:rsidRPr="00FC2357">
              <w:rPr>
                <w:sz w:val="22"/>
              </w:rPr>
              <w:t>Address of Change:</w:t>
            </w:r>
          </w:p>
        </w:tc>
        <w:tc>
          <w:tcPr>
            <w:tcW w:w="3064" w:type="dxa"/>
            <w:shd w:val="clear" w:color="auto" w:fill="FFFFFF" w:themeFill="background1"/>
          </w:tcPr>
          <w:p w:rsidR="00FD35A6" w:rsidRDefault="00780E8E" w:rsidP="00780E8E">
            <w:pPr>
              <w:tabs>
                <w:tab w:val="right" w:pos="2848"/>
              </w:tabs>
            </w:pPr>
            <w:r>
              <w:tab/>
            </w:r>
          </w:p>
          <w:p w:rsidR="00C96082" w:rsidRPr="00FA3EB3" w:rsidRDefault="00C96082" w:rsidP="00FD35A6"/>
        </w:tc>
        <w:tc>
          <w:tcPr>
            <w:tcW w:w="2610" w:type="dxa"/>
          </w:tcPr>
          <w:p w:rsidR="00FD35A6" w:rsidRPr="00FC2357" w:rsidRDefault="00FC5302" w:rsidP="006A1838">
            <w:pPr>
              <w:pStyle w:val="Labels"/>
              <w:rPr>
                <w:sz w:val="24"/>
                <w:szCs w:val="24"/>
              </w:rPr>
            </w:pPr>
            <w:r w:rsidRPr="00FC2357">
              <w:rPr>
                <w:sz w:val="24"/>
                <w:szCs w:val="24"/>
              </w:rPr>
              <w:t>Business Name If Applicable:</w:t>
            </w:r>
            <w:r w:rsidR="00456B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20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FC5302" w:rsidRPr="00FA3EB3" w:rsidTr="007A06C3">
        <w:trPr>
          <w:trHeight w:val="910"/>
        </w:trPr>
        <w:tc>
          <w:tcPr>
            <w:tcW w:w="10790" w:type="dxa"/>
            <w:gridSpan w:val="4"/>
          </w:tcPr>
          <w:p w:rsidR="00FC5302" w:rsidRPr="00D24490" w:rsidRDefault="00456BE3" w:rsidP="00FC5302">
            <w:pPr>
              <w:rPr>
                <w:b/>
                <w:i/>
                <w:sz w:val="24"/>
                <w:szCs w:val="24"/>
              </w:rPr>
            </w:pPr>
            <w:r w:rsidRPr="00D24490">
              <w:rPr>
                <w:b/>
                <w:i/>
                <w:sz w:val="24"/>
                <w:szCs w:val="24"/>
              </w:rPr>
              <w:t xml:space="preserve">Special </w:t>
            </w:r>
            <w:r w:rsidR="00FC5302" w:rsidRPr="00D24490">
              <w:rPr>
                <w:b/>
                <w:i/>
                <w:sz w:val="24"/>
                <w:szCs w:val="24"/>
              </w:rPr>
              <w:t>Hazards</w:t>
            </w:r>
            <w:r w:rsidR="00C75B4E" w:rsidRPr="00D24490">
              <w:rPr>
                <w:b/>
                <w:i/>
                <w:sz w:val="24"/>
                <w:szCs w:val="24"/>
              </w:rPr>
              <w:t>,</w:t>
            </w:r>
            <w:r w:rsidRPr="00D24490">
              <w:rPr>
                <w:b/>
                <w:i/>
                <w:sz w:val="24"/>
                <w:szCs w:val="24"/>
              </w:rPr>
              <w:t xml:space="preserve"> Medical Information</w:t>
            </w:r>
            <w:r w:rsidR="00D24490">
              <w:rPr>
                <w:b/>
                <w:i/>
                <w:sz w:val="24"/>
                <w:szCs w:val="24"/>
              </w:rPr>
              <w:t xml:space="preserve">, </w:t>
            </w:r>
            <w:r w:rsidR="00C75B4E" w:rsidRPr="00D24490">
              <w:rPr>
                <w:b/>
                <w:i/>
                <w:sz w:val="24"/>
                <w:szCs w:val="24"/>
              </w:rPr>
              <w:t>Police Response</w:t>
            </w:r>
            <w:r w:rsidR="00D24490">
              <w:rPr>
                <w:b/>
                <w:i/>
                <w:sz w:val="24"/>
                <w:szCs w:val="24"/>
              </w:rPr>
              <w:t>, Addressing Information or Special Information:</w:t>
            </w:r>
          </w:p>
          <w:p w:rsidR="00C96082" w:rsidRDefault="00C96082" w:rsidP="00FC5302"/>
          <w:p w:rsidR="00C96082" w:rsidRDefault="00C96082" w:rsidP="00FC5302"/>
          <w:p w:rsidR="00C96082" w:rsidRPr="00FA3EB3" w:rsidRDefault="00C96082" w:rsidP="00FC5302"/>
        </w:tc>
      </w:tr>
    </w:tbl>
    <w:p w:rsidR="00FD35A6" w:rsidRPr="00D24490" w:rsidRDefault="002013DC" w:rsidP="002013DC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8"/>
          <w:szCs w:val="28"/>
        </w:rPr>
      </w:pPr>
      <w:r w:rsidRPr="00D24490">
        <w:rPr>
          <w:color w:val="auto"/>
          <w:sz w:val="28"/>
          <w:szCs w:val="28"/>
        </w:rPr>
        <w:t>Property Representative Contact Information:</w:t>
      </w:r>
    </w:p>
    <w:tbl>
      <w:tblPr>
        <w:tblStyle w:val="OfficeHours"/>
        <w:tblW w:w="10761" w:type="dxa"/>
        <w:tblLayout w:type="fixed"/>
        <w:tblLook w:val="0620"/>
      </w:tblPr>
      <w:tblGrid>
        <w:gridCol w:w="2160"/>
        <w:gridCol w:w="4050"/>
        <w:gridCol w:w="452"/>
        <w:gridCol w:w="4099"/>
      </w:tblGrid>
      <w:tr w:rsidR="00456BE3" w:rsidRPr="00FA3EB3" w:rsidTr="005769E3">
        <w:trPr>
          <w:cnfStyle w:val="100000000000"/>
        </w:trPr>
        <w:tc>
          <w:tcPr>
            <w:tcW w:w="6210" w:type="dxa"/>
            <w:gridSpan w:val="2"/>
          </w:tcPr>
          <w:p w:rsidR="00456BE3" w:rsidRPr="00FA3EB3" w:rsidRDefault="00C96082" w:rsidP="00FD35A6">
            <w:r>
              <w:rPr>
                <w:rStyle w:val="Emphasis"/>
              </w:rPr>
              <w:t xml:space="preserve">             </w:t>
            </w:r>
            <w:r w:rsidR="00C75B4E">
              <w:rPr>
                <w:rStyle w:val="Emphasis"/>
              </w:rPr>
              <w:t xml:space="preserve">              </w:t>
            </w:r>
            <w:r>
              <w:rPr>
                <w:rStyle w:val="Emphasis"/>
              </w:rPr>
              <w:t xml:space="preserve">  Name / Title</w:t>
            </w:r>
            <w:r w:rsidR="00456BE3">
              <w:rPr>
                <w:rStyle w:val="Emphasis"/>
              </w:rPr>
              <w:t xml:space="preserve">                              </w:t>
            </w:r>
          </w:p>
        </w:tc>
        <w:tc>
          <w:tcPr>
            <w:tcW w:w="452" w:type="dxa"/>
          </w:tcPr>
          <w:p w:rsidR="00456BE3" w:rsidRPr="00FA3EB3" w:rsidRDefault="00456BE3" w:rsidP="00FD35A6"/>
        </w:tc>
        <w:tc>
          <w:tcPr>
            <w:tcW w:w="4099" w:type="dxa"/>
          </w:tcPr>
          <w:p w:rsidR="00456BE3" w:rsidRPr="00FA3EB3" w:rsidRDefault="00C96082" w:rsidP="00C96082">
            <w:pPr>
              <w:rPr>
                <w:rStyle w:val="Emphasis"/>
              </w:rPr>
            </w:pPr>
            <w:r>
              <w:rPr>
                <w:rStyle w:val="Emphasis"/>
              </w:rPr>
              <w:t xml:space="preserve">Contact Numbers </w:t>
            </w:r>
          </w:p>
        </w:tc>
      </w:tr>
      <w:tr w:rsidR="00687CFB" w:rsidRPr="00FA3EB3" w:rsidTr="00232876">
        <w:trPr>
          <w:trHeight w:val="360"/>
        </w:trPr>
        <w:tc>
          <w:tcPr>
            <w:tcW w:w="2160" w:type="dxa"/>
            <w:vAlign w:val="center"/>
          </w:tcPr>
          <w:p w:rsidR="00FD35A6" w:rsidRPr="00FA3EB3" w:rsidRDefault="00456BE3" w:rsidP="00456BE3">
            <w:r>
              <w:t>1</w:t>
            </w:r>
            <w:r w:rsidRPr="00456BE3">
              <w:rPr>
                <w:vertAlign w:val="superscript"/>
              </w:rPr>
              <w:t>st</w:t>
            </w:r>
            <w:r>
              <w:t xml:space="preserve"> Contact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FD35A6" w:rsidRDefault="00FD35A6" w:rsidP="00687CFB"/>
          <w:p w:rsidR="009B600A" w:rsidRPr="00FA3EB3" w:rsidRDefault="009B600A" w:rsidP="00687CFB"/>
        </w:tc>
        <w:tc>
          <w:tcPr>
            <w:tcW w:w="452" w:type="dxa"/>
            <w:vAlign w:val="center"/>
          </w:tcPr>
          <w:p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:rsidR="009B600A" w:rsidRPr="00FA3EB3" w:rsidRDefault="009B600A" w:rsidP="00687CFB"/>
        </w:tc>
      </w:tr>
      <w:tr w:rsidR="00687CFB" w:rsidRPr="00FA3EB3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:rsidTr="00232876">
        <w:trPr>
          <w:trHeight w:val="360"/>
        </w:trPr>
        <w:tc>
          <w:tcPr>
            <w:tcW w:w="2160" w:type="dxa"/>
            <w:vAlign w:val="center"/>
          </w:tcPr>
          <w:p w:rsidR="00687CFB" w:rsidRPr="00FA3EB3" w:rsidRDefault="00456BE3" w:rsidP="00456BE3">
            <w:r>
              <w:t>2</w:t>
            </w:r>
            <w:r w:rsidRPr="00456BE3">
              <w:rPr>
                <w:vertAlign w:val="superscript"/>
              </w:rPr>
              <w:t>nd</w:t>
            </w:r>
            <w:r>
              <w:t xml:space="preserve"> Contact 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687CFB" w:rsidRDefault="00687CFB" w:rsidP="00687CFB"/>
          <w:p w:rsidR="00C96082" w:rsidRPr="00FA3EB3" w:rsidRDefault="00C96082" w:rsidP="00687CFB"/>
        </w:tc>
        <w:tc>
          <w:tcPr>
            <w:tcW w:w="452" w:type="dxa"/>
            <w:vAlign w:val="center"/>
          </w:tcPr>
          <w:p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:rsidR="00687CFB" w:rsidRPr="00FA3EB3" w:rsidRDefault="00687CFB" w:rsidP="00687CFB"/>
        </w:tc>
      </w:tr>
      <w:tr w:rsidR="00687CFB" w:rsidRPr="00FA3EB3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:rsidTr="00232876">
        <w:trPr>
          <w:trHeight w:val="360"/>
        </w:trPr>
        <w:tc>
          <w:tcPr>
            <w:tcW w:w="2160" w:type="dxa"/>
            <w:vAlign w:val="center"/>
          </w:tcPr>
          <w:p w:rsidR="00687CFB" w:rsidRPr="00FA3EB3" w:rsidRDefault="00456BE3" w:rsidP="00456BE3">
            <w:r>
              <w:t>3</w:t>
            </w:r>
            <w:r w:rsidRPr="00456BE3">
              <w:rPr>
                <w:vertAlign w:val="superscript"/>
              </w:rPr>
              <w:t>rd</w:t>
            </w:r>
            <w:r>
              <w:t xml:space="preserve"> Contact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687CFB" w:rsidRDefault="00687CFB" w:rsidP="00687CFB"/>
          <w:p w:rsidR="00C96082" w:rsidRPr="00FA3EB3" w:rsidRDefault="00C96082" w:rsidP="00687CFB"/>
        </w:tc>
        <w:tc>
          <w:tcPr>
            <w:tcW w:w="452" w:type="dxa"/>
            <w:vAlign w:val="center"/>
          </w:tcPr>
          <w:p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:rsidR="00687CFB" w:rsidRPr="00FA3EB3" w:rsidRDefault="00687CFB" w:rsidP="00687CFB"/>
        </w:tc>
      </w:tr>
      <w:tr w:rsidR="00687CFB" w:rsidRPr="00FA3EB3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:rsidTr="00232876">
        <w:trPr>
          <w:trHeight w:val="360"/>
        </w:trPr>
        <w:tc>
          <w:tcPr>
            <w:tcW w:w="2160" w:type="dxa"/>
            <w:vAlign w:val="center"/>
          </w:tcPr>
          <w:p w:rsidR="00687CFB" w:rsidRPr="00FA3EB3" w:rsidRDefault="00456BE3" w:rsidP="00456BE3">
            <w:r>
              <w:t>4</w:t>
            </w:r>
            <w:r w:rsidRPr="00456BE3">
              <w:rPr>
                <w:vertAlign w:val="superscript"/>
              </w:rPr>
              <w:t>th</w:t>
            </w:r>
            <w:r>
              <w:t xml:space="preserve"> Contact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687CFB" w:rsidRDefault="00687CFB" w:rsidP="00687CFB"/>
          <w:p w:rsidR="00C96082" w:rsidRPr="00FA3EB3" w:rsidRDefault="00C96082" w:rsidP="00687CFB"/>
        </w:tc>
        <w:tc>
          <w:tcPr>
            <w:tcW w:w="452" w:type="dxa"/>
            <w:vAlign w:val="center"/>
          </w:tcPr>
          <w:p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:rsidR="00687CFB" w:rsidRPr="00FA3EB3" w:rsidRDefault="00687CFB" w:rsidP="00687CFB"/>
        </w:tc>
      </w:tr>
      <w:tr w:rsidR="00687CFB" w:rsidRPr="00FA3EB3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9B600A" w:rsidRPr="00FA3EB3" w:rsidTr="00FF6DA8">
        <w:trPr>
          <w:trHeight w:val="360"/>
        </w:trPr>
        <w:tc>
          <w:tcPr>
            <w:tcW w:w="2160" w:type="dxa"/>
            <w:shd w:val="clear" w:color="auto" w:fill="auto"/>
            <w:vAlign w:val="center"/>
          </w:tcPr>
          <w:p w:rsidR="009B600A" w:rsidRPr="00FA3EB3" w:rsidRDefault="009B600A" w:rsidP="00C96082"/>
        </w:tc>
        <w:tc>
          <w:tcPr>
            <w:tcW w:w="4050" w:type="dxa"/>
            <w:shd w:val="clear" w:color="auto" w:fill="auto"/>
            <w:vAlign w:val="center"/>
          </w:tcPr>
          <w:p w:rsidR="009B600A" w:rsidRPr="00FA3EB3" w:rsidRDefault="009B600A" w:rsidP="00687CFB"/>
        </w:tc>
        <w:tc>
          <w:tcPr>
            <w:tcW w:w="452" w:type="dxa"/>
            <w:shd w:val="clear" w:color="auto" w:fill="auto"/>
            <w:vAlign w:val="center"/>
          </w:tcPr>
          <w:p w:rsidR="009B600A" w:rsidRPr="00FA3EB3" w:rsidRDefault="009B600A" w:rsidP="00687CFB"/>
        </w:tc>
        <w:tc>
          <w:tcPr>
            <w:tcW w:w="4099" w:type="dxa"/>
            <w:shd w:val="clear" w:color="auto" w:fill="auto"/>
            <w:vAlign w:val="center"/>
          </w:tcPr>
          <w:p w:rsidR="009B600A" w:rsidRPr="00FA3EB3" w:rsidRDefault="009B600A" w:rsidP="00687CFB"/>
        </w:tc>
      </w:tr>
      <w:tr w:rsidR="009B600A" w:rsidRPr="00FA3EB3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9B600A" w:rsidRPr="00FA3EB3" w:rsidRDefault="009B600A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:rsidR="009B600A" w:rsidRPr="00FA3EB3" w:rsidRDefault="009B600A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9B600A" w:rsidRPr="00FA3EB3" w:rsidRDefault="009B600A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:rsidR="009B600A" w:rsidRPr="00FA3EB3" w:rsidRDefault="009B600A" w:rsidP="00687CFB">
            <w:pPr>
              <w:rPr>
                <w:sz w:val="6"/>
                <w:szCs w:val="6"/>
              </w:rPr>
            </w:pPr>
          </w:p>
        </w:tc>
      </w:tr>
    </w:tbl>
    <w:tbl>
      <w:tblPr>
        <w:tblW w:w="0" w:type="auto"/>
        <w:tblLook w:val="0600"/>
      </w:tblPr>
      <w:tblGrid>
        <w:gridCol w:w="2160"/>
        <w:gridCol w:w="4050"/>
        <w:gridCol w:w="270"/>
        <w:gridCol w:w="810"/>
        <w:gridCol w:w="3500"/>
      </w:tblGrid>
      <w:tr w:rsidR="00C75B4E" w:rsidRPr="00FA3EB3" w:rsidTr="00D24490">
        <w:trPr>
          <w:trHeight w:val="360"/>
        </w:trPr>
        <w:tc>
          <w:tcPr>
            <w:tcW w:w="6210" w:type="dxa"/>
            <w:gridSpan w:val="2"/>
            <w:tcBorders>
              <w:top w:val="single" w:sz="4" w:space="0" w:color="BFBFBF" w:themeColor="background1" w:themeShade="BF"/>
            </w:tcBorders>
            <w:shd w:val="clear" w:color="auto" w:fill="auto"/>
            <w:vAlign w:val="bottom"/>
          </w:tcPr>
          <w:p w:rsidR="00C75B4E" w:rsidRPr="00D24490" w:rsidRDefault="00C75B4E" w:rsidP="00D24490">
            <w:pPr>
              <w:rPr>
                <w:b/>
              </w:rPr>
            </w:pPr>
            <w:r w:rsidRPr="00D24490">
              <w:rPr>
                <w:b/>
              </w:rPr>
              <w:t>To be completed by Communications Division</w:t>
            </w:r>
          </w:p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C75B4E" w:rsidRPr="00FA3EB3" w:rsidRDefault="00C75B4E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C75B4E" w:rsidRPr="00FA3EB3" w:rsidRDefault="00C75B4E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C75B4E" w:rsidRPr="00FA3EB3" w:rsidRDefault="00C75B4E" w:rsidP="00232876">
            <w:pPr>
              <w:pStyle w:val="NoSpacing"/>
            </w:pPr>
          </w:p>
        </w:tc>
      </w:tr>
      <w:tr w:rsidR="00687CFB" w:rsidRPr="00FA3EB3" w:rsidTr="00232876">
        <w:trPr>
          <w:trHeight w:val="360"/>
        </w:trPr>
        <w:tc>
          <w:tcPr>
            <w:tcW w:w="2160" w:type="dxa"/>
            <w:vAlign w:val="center"/>
          </w:tcPr>
          <w:p w:rsidR="00687CFB" w:rsidRPr="00FA3EB3" w:rsidRDefault="00C96082" w:rsidP="00C96082">
            <w:pPr>
              <w:pStyle w:val="NoSpacing"/>
            </w:pPr>
            <w:r>
              <w:t>Entered By: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tc>
          <w:tcPr>
            <w:tcW w:w="810" w:type="dxa"/>
            <w:vAlign w:val="center"/>
          </w:tcPr>
          <w:p w:rsidR="00687CFB" w:rsidRPr="00FA3EB3" w:rsidRDefault="00C96082" w:rsidP="00C96082">
            <w:pPr>
              <w:pStyle w:val="NoSpacing"/>
            </w:pPr>
            <w:r>
              <w:t>Date:</w:t>
            </w:r>
          </w:p>
        </w:tc>
        <w:tc>
          <w:tcPr>
            <w:tcW w:w="350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</w:tr>
    </w:tbl>
    <w:p w:rsidR="00C75B4E" w:rsidRPr="00FA3EB3" w:rsidRDefault="00C75B4E" w:rsidP="00FD35A6"/>
    <w:sectPr w:rsidR="00C75B4E" w:rsidRPr="00FA3EB3" w:rsidSect="00C9608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7A6" w:rsidRDefault="00F137A6" w:rsidP="001A0130">
      <w:pPr>
        <w:spacing w:after="0" w:line="240" w:lineRule="auto"/>
      </w:pPr>
      <w:r>
        <w:separator/>
      </w:r>
    </w:p>
  </w:endnote>
  <w:endnote w:type="continuationSeparator" w:id="0">
    <w:p w:rsidR="00F137A6" w:rsidRDefault="00F137A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00A" w:rsidRDefault="009B600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00A" w:rsidRDefault="009B600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00A" w:rsidRDefault="009B60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7A6" w:rsidRDefault="00F137A6" w:rsidP="001A0130">
      <w:pPr>
        <w:spacing w:after="0" w:line="240" w:lineRule="auto"/>
      </w:pPr>
      <w:r>
        <w:separator/>
      </w:r>
    </w:p>
  </w:footnote>
  <w:footnote w:type="continuationSeparator" w:id="0">
    <w:p w:rsidR="00F137A6" w:rsidRDefault="00F137A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00A" w:rsidRDefault="009B600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130" w:rsidRDefault="000F4370">
    <w:pPr>
      <w:pStyle w:val="Header"/>
    </w:pPr>
    <w:sdt>
      <w:sdtPr>
        <w:id w:val="521362871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4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>
      <w:rPr>
        <w:noProof/>
      </w:rPr>
      <w:pict>
        <v:group id="Group 26" o:spid="_x0000_s2055" style="position:absolute;margin-left:0;margin-top:0;width:573.85pt;height:749.75pt;z-index:251664384;mso-position-horizontal:center;mso-position-horizontal-relative:page;mso-position-vertical:center;mso-position-vertical-relative:page;mso-width-relative:margin;mso-height-relative:margin" coordorigin=",609" coordsize="72898,95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zvNZSC&#10;AAAAGXRFWHRTb2Z0d2FyZQBBZG9iZSBJbWFnZVJlYWR5ccllPAAAAyZpVFh0WE1MOmNvbS5hZG9i&#10;ZS54bXAAAAAA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">
          <v:rect id="Rectangle 3" o:spid="_x0000_s2063" style="position:absolute;top:12649;width:72877;height:831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YG8QA&#10;AADaAAAADwAAAGRycy9kb3ducmV2LnhtbESPQWvCQBSE7wX/w/IEb3VjpKGmrkECohcPtaHQ2zP7&#10;mgSzb2N2NfHfdwuFHoeZ+YZZZ6NpxZ1611hWsJhHIIhLqxuuFBQfu+dXEM4ja2wtk4IHOcg2k6c1&#10;ptoO/E73k69EgLBLUUHtfZdK6cqaDLq57YiD9217gz7IvpK6xyHATSvjKEqkwYbDQo0d5TWVl9PN&#10;KIiL8SUejrvV51dx3kfJ7ZrHlCg1m47bNxCeRv8f/msftIIl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BvEAAAA2gAAAA8AAAAAAAAAAAAAAAAAmAIAAGRycy9k&#10;b3ducmV2LnhtbFBLBQYAAAAABAAEAPUAAACJAwAAAAA=&#10;" fillcolor="#f2f2f2 [3052]" stroked="f" strokeweight="1pt"/>
          <v:rect id="Rectangle 4" o:spid="_x0000_s2062" style="position:absolute;left:69113;top:609;width:3244;height:32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61" type="#_x0000_t75" style="position:absolute;top:2419;width:72898;height:10166;visibility:visible" coordsize="7289800,101663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A3HEAAAA2gAAAA8AAABkcnMvZG93bnJldi54bWxEj0FrwkAUhO8F/8PyhN7qJipFUtcgQooU&#10;PDSplN4e2WcSmn2bZjcm/nu3UOhxmJlvmG06mVZcqXeNZQXxIgJBXFrdcKXgo8ieNiCcR9bYWiYF&#10;N3KQ7mYPW0y0HfmdrrmvRICwS1BB7X2XSOnKmgy6he2Ig3exvUEfZF9J3eMY4KaVyyh6lgYbDgs1&#10;dnSoqfzOB6Pgi8rPt2wtT+dCxj+vq8uQZ2ZQ6nE+7V9AeJr8f/ivfdQKlvB7JdwA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2A3HEAAAA2gAAAA8AAAAAAAAAAAAAAAAA&#10;nwIAAGRycy9kb3ducmV2LnhtbFBLBQYAAAAABAAEAPcAAACQAwAAAAA=&#10;" path="m,l6966562,r323238,323238l7289800,1016631,,1016631,,xe">
            <v:imagedata r:id="rId1" o:title=""/>
            <v:path o:extrusionok="t" o:connecttype="custom" o:connectlocs="0,0;6966562,0;7289800,323238;7289800,1016631;0,1016631;0,0" o:connectangles="0,0,0,0,0,0"/>
          </v:shape>
          <v:group id="Group 21" o:spid="_x0000_s2056" style="position:absolute;left:2057;top:3124;width:6444;height:6444" coordsize="6444,6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<v:oval id="Oval 22" o:spid="_x0000_s2060" style="position:absolute;width:6444;height:64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E7cIA&#10;AADbAAAADwAAAGRycy9kb3ducmV2LnhtbESPS2vDMBCE74X8B7GBXkoix6UhcaKY2NDSa/O4b6z1&#10;g1grIymJ+++rQqHHYWa+Ybb5aHpxJ+c7ywoW8wQEcWV1x42C0/F9tgLhA7LG3jIp+CYP+W7ytMVM&#10;2wd/0f0QGhEh7DNU0IYwZFL6qiWDfm4H4ujV1hkMUbpGaoePCDe9TJNkKQ12HBdaHKhsqboebkbB&#10;x+VcjoVfc13QK9c3cuXby0Wp5+m434AINIb/8F/7UytIU/j9En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cTtwgAAANsAAAAPAAAAAAAAAAAAAAAAAJgCAABkcnMvZG93&#10;bnJldi54bWxQSwUGAAAAAAQABAD1AAAAhwMAAAAA&#10;" fillcolor="white [3212]" stroked="f" strokeweight="1pt">
              <v:fill opacity="15677f"/>
            </v:oval>
            <v:group id="Group 22" o:spid="_x0000_s2057" alt="Icon Information Update" style="position:absolute;left:1447;top:1447;width:3561;height:3600" coordsize="41381,41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Freeform: Shape 24" o:spid="_x0000_s2059" style="position:absolute;top:2028;width:39147;height:39815;visibility:visible;mso-wrap-style:square;v-text-anchor:middle" coordsize="3914775,398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OJsUA&#10;AADbAAAADwAAAGRycy9kb3ducmV2LnhtbESPQWvCQBSE74X+h+UVvIjZVLSa6CpVKhRLD9V4f2Sf&#10;SWj2bZrdxvjvu4LQ4zAz3zDLdW9q0VHrKssKnqMYBHFudcWFguy4G81BOI+ssbZMCq7kYL16fFhi&#10;qu2Fv6g7+EIECLsUFZTeN6mULi/JoItsQxy8s20N+iDbQuoWLwFuajmO4xdpsOKwUGJD25Ly78Ov&#10;UXDEXZdMP07JMEs8v822+03y+aPU4Kl/XYDw1Pv/8L39rhWMJ3D7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c4mxQAAANsAAAAPAAAAAAAAAAAAAAAAAJgCAABkcnMv&#10;ZG93bnJldi54bWxQSwUGAAAAAAQABAD1AAAAigM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<v:stroke joinstyle="miter"/>
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</v:shape>
              <v:shape id="Freeform: Shape 25" o:spid="_x0000_s2058" style="position:absolute;left:12711;width:28670;height:28956;visibility:visible;v-text-anchor:middle" coordsize="2867025,2895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lcMUA&#10;AADbAAAADwAAAGRycy9kb3ducmV2LnhtbESPQWsCMRSE7wX/Q3iCl1KzLii6NYpYBD300FXs9bF5&#10;3Y1uXpYk1e2/bwoFj8PMfMMs171txY18MI4VTMYZCOLKacO1gtNx9zIHESKyxtYxKfihAOvV4GmJ&#10;hXZ3/qBbGWuRIBwKVNDE2BVShqohi2HsOuLkfTlvMSbpa6k93hPctjLPspm0aDgtNNjRtqHqWn5b&#10;BYfZp7+Uz2axOJ7f9N5cpy5/Pyg1GvabVxCR+vgI/7f3WkE+hb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VwxQAAANsAAAAPAAAAAAAAAAAAAAAAAJgCAABkcnMv&#10;ZG93bnJldi54bWxQSwUGAAAAAAQABAD1AAAAigMAAAAA&#10;" adj="0,,0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<v:stroke joinstyle="miter"/>
                <v:formulas/>
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</v:shape>
            </v:group>
          </v:group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00A" w:rsidRDefault="009B600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984580"/>
    <w:rsid w:val="00022808"/>
    <w:rsid w:val="0007534E"/>
    <w:rsid w:val="000F4370"/>
    <w:rsid w:val="001A0130"/>
    <w:rsid w:val="001B291F"/>
    <w:rsid w:val="001E4ACA"/>
    <w:rsid w:val="002013DC"/>
    <w:rsid w:val="00232876"/>
    <w:rsid w:val="0026247B"/>
    <w:rsid w:val="00267116"/>
    <w:rsid w:val="002F58E0"/>
    <w:rsid w:val="00340B7A"/>
    <w:rsid w:val="00355DEE"/>
    <w:rsid w:val="003B49EC"/>
    <w:rsid w:val="003D55FB"/>
    <w:rsid w:val="00402433"/>
    <w:rsid w:val="00456BE3"/>
    <w:rsid w:val="004B47A9"/>
    <w:rsid w:val="004E0A2A"/>
    <w:rsid w:val="004F0368"/>
    <w:rsid w:val="005A20B8"/>
    <w:rsid w:val="005E6FA8"/>
    <w:rsid w:val="006662D2"/>
    <w:rsid w:val="00687CFB"/>
    <w:rsid w:val="00696B6E"/>
    <w:rsid w:val="006A1838"/>
    <w:rsid w:val="006A5F0E"/>
    <w:rsid w:val="006C28FD"/>
    <w:rsid w:val="007718C6"/>
    <w:rsid w:val="00780E8E"/>
    <w:rsid w:val="008045C5"/>
    <w:rsid w:val="00821CA5"/>
    <w:rsid w:val="00826DC3"/>
    <w:rsid w:val="00833DDC"/>
    <w:rsid w:val="00835F7E"/>
    <w:rsid w:val="00866BB6"/>
    <w:rsid w:val="00872D54"/>
    <w:rsid w:val="00924A71"/>
    <w:rsid w:val="00984580"/>
    <w:rsid w:val="009B600A"/>
    <w:rsid w:val="009E70CA"/>
    <w:rsid w:val="009F06A2"/>
    <w:rsid w:val="00A6305F"/>
    <w:rsid w:val="00B66C06"/>
    <w:rsid w:val="00B845C5"/>
    <w:rsid w:val="00BA66C3"/>
    <w:rsid w:val="00C167B1"/>
    <w:rsid w:val="00C31E27"/>
    <w:rsid w:val="00C75B4E"/>
    <w:rsid w:val="00C96082"/>
    <w:rsid w:val="00CB16D2"/>
    <w:rsid w:val="00CD05DC"/>
    <w:rsid w:val="00CD5B0D"/>
    <w:rsid w:val="00D175D5"/>
    <w:rsid w:val="00D24490"/>
    <w:rsid w:val="00DB3723"/>
    <w:rsid w:val="00DC1831"/>
    <w:rsid w:val="00E22626"/>
    <w:rsid w:val="00E3286D"/>
    <w:rsid w:val="00E413DD"/>
    <w:rsid w:val="00F137A6"/>
    <w:rsid w:val="00F40180"/>
    <w:rsid w:val="00F43B47"/>
    <w:rsid w:val="00F53FDC"/>
    <w:rsid w:val="00F81E82"/>
    <w:rsid w:val="00FA3EB3"/>
    <w:rsid w:val="00FC2357"/>
    <w:rsid w:val="00FC5302"/>
    <w:rsid w:val="00FD35A6"/>
    <w:rsid w:val="00FF0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3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0B7A"/>
    <w:rPr>
      <w:color w:val="0096D2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3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E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0B7A"/>
    <w:rPr>
      <w:color w:val="0096D2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FIREDISPATCHLEAD@CONCORDNH.GOV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lsom%20Family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E36D1D62924D199C5E548EA4941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920B9-5542-4592-AFC7-5005D3EFEACA}"/>
      </w:docPartPr>
      <w:docPartBody>
        <w:p w:rsidR="00B558EB" w:rsidRDefault="00DA681B">
          <w:pPr>
            <w:pStyle w:val="7BE36D1D62924D199C5E548EA4941176"/>
          </w:pPr>
          <w:r w:rsidRPr="00FA3EB3">
            <w:t>Instructions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76862"/>
    <w:rsid w:val="000A5871"/>
    <w:rsid w:val="00476862"/>
    <w:rsid w:val="00496184"/>
    <w:rsid w:val="00692D09"/>
    <w:rsid w:val="009E5A26"/>
    <w:rsid w:val="00B558EB"/>
    <w:rsid w:val="00DA681B"/>
    <w:rsid w:val="00F57C48"/>
    <w:rsid w:val="00F73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6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0C08108D6B4F5DADBDFD4F5B3344FC">
    <w:name w:val="670C08108D6B4F5DADBDFD4F5B3344FC"/>
    <w:rsid w:val="00F736CA"/>
  </w:style>
  <w:style w:type="paragraph" w:customStyle="1" w:styleId="7BE36D1D62924D199C5E548EA4941176">
    <w:name w:val="7BE36D1D62924D199C5E548EA4941176"/>
    <w:rsid w:val="00F736CA"/>
  </w:style>
  <w:style w:type="paragraph" w:customStyle="1" w:styleId="0DFFC4F8DE9B4B139C21710AB9E5C6E8">
    <w:name w:val="0DFFC4F8DE9B4B139C21710AB9E5C6E8"/>
    <w:rsid w:val="00F736CA"/>
  </w:style>
  <w:style w:type="paragraph" w:customStyle="1" w:styleId="036B45D57E0046528340DC74C40A86EF">
    <w:name w:val="036B45D57E0046528340DC74C40A86EF"/>
    <w:rsid w:val="00F736CA"/>
  </w:style>
  <w:style w:type="paragraph" w:customStyle="1" w:styleId="90B86C1C0A4A45A3B02D6817AD0CCB74">
    <w:name w:val="90B86C1C0A4A45A3B02D6817AD0CCB74"/>
    <w:rsid w:val="00F736CA"/>
  </w:style>
  <w:style w:type="paragraph" w:customStyle="1" w:styleId="Labels">
    <w:name w:val="Labels"/>
    <w:basedOn w:val="Normal"/>
    <w:qFormat/>
    <w:rsid w:val="00F736CA"/>
    <w:pPr>
      <w:spacing w:after="0"/>
    </w:pPr>
    <w:rPr>
      <w:rFonts w:eastAsiaTheme="minorHAnsi"/>
      <w:sz w:val="18"/>
    </w:rPr>
  </w:style>
  <w:style w:type="paragraph" w:customStyle="1" w:styleId="1C65123CFC554057966226411D9BF062">
    <w:name w:val="1C65123CFC554057966226411D9BF062"/>
    <w:rsid w:val="00F736CA"/>
  </w:style>
  <w:style w:type="paragraph" w:customStyle="1" w:styleId="8AFB29710FBD425483562B86360CA600">
    <w:name w:val="8AFB29710FBD425483562B86360CA600"/>
    <w:rsid w:val="00F736CA"/>
  </w:style>
  <w:style w:type="paragraph" w:customStyle="1" w:styleId="572BE4A4F44F46F1ADE57A0718C22784">
    <w:name w:val="572BE4A4F44F46F1ADE57A0718C22784"/>
    <w:rsid w:val="00F736CA"/>
  </w:style>
  <w:style w:type="paragraph" w:customStyle="1" w:styleId="72B6598E492E489EA570457981B2BBE0">
    <w:name w:val="72B6598E492E489EA570457981B2BBE0"/>
    <w:rsid w:val="00F736CA"/>
  </w:style>
  <w:style w:type="paragraph" w:customStyle="1" w:styleId="497252F41BE0482B9FF9BA5371B69559">
    <w:name w:val="497252F41BE0482B9FF9BA5371B69559"/>
    <w:rsid w:val="00F736CA"/>
  </w:style>
  <w:style w:type="paragraph" w:customStyle="1" w:styleId="A57EEE2A52924A18BE7B9326A9F44320">
    <w:name w:val="A57EEE2A52924A18BE7B9326A9F44320"/>
    <w:rsid w:val="00F736CA"/>
  </w:style>
  <w:style w:type="paragraph" w:customStyle="1" w:styleId="9BEAF3835DDE47FDB37ECC3FA1D3EAA1">
    <w:name w:val="9BEAF3835DDE47FDB37ECC3FA1D3EAA1"/>
    <w:rsid w:val="00F736CA"/>
  </w:style>
  <w:style w:type="character" w:styleId="Emphasis">
    <w:name w:val="Emphasis"/>
    <w:basedOn w:val="DefaultParagraphFont"/>
    <w:uiPriority w:val="20"/>
    <w:qFormat/>
    <w:rsid w:val="00476862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F9ACFADC7A94B548D3A4678CBAA5EAF">
    <w:name w:val="CF9ACFADC7A94B548D3A4678CBAA5EAF"/>
    <w:rsid w:val="00F736CA"/>
  </w:style>
  <w:style w:type="paragraph" w:customStyle="1" w:styleId="3641917558C0431E85A90DE9E217AB06">
    <w:name w:val="3641917558C0431E85A90DE9E217AB06"/>
    <w:rsid w:val="00F736CA"/>
  </w:style>
  <w:style w:type="paragraph" w:customStyle="1" w:styleId="E9E7677B04554CEBB955DB91C2F41AA2">
    <w:name w:val="E9E7677B04554CEBB955DB91C2F41AA2"/>
    <w:rsid w:val="00F736CA"/>
  </w:style>
  <w:style w:type="paragraph" w:customStyle="1" w:styleId="4356C2C7E2F043C2A11780DA2A80CEA0">
    <w:name w:val="4356C2C7E2F043C2A11780DA2A80CEA0"/>
    <w:rsid w:val="00F736CA"/>
  </w:style>
  <w:style w:type="paragraph" w:customStyle="1" w:styleId="BC83213BA2A742D3BEA0C724BF84B393">
    <w:name w:val="BC83213BA2A742D3BEA0C724BF84B393"/>
    <w:rsid w:val="00F736CA"/>
  </w:style>
  <w:style w:type="paragraph" w:customStyle="1" w:styleId="117F66CE2725493EA8ADBF4FC4D7A71F">
    <w:name w:val="117F66CE2725493EA8ADBF4FC4D7A71F"/>
    <w:rsid w:val="00F736CA"/>
  </w:style>
  <w:style w:type="paragraph" w:customStyle="1" w:styleId="2DB8A492B48E44E78256DA3C6D0BB805">
    <w:name w:val="2DB8A492B48E44E78256DA3C6D0BB805"/>
    <w:rsid w:val="00F736CA"/>
  </w:style>
  <w:style w:type="paragraph" w:customStyle="1" w:styleId="ED58ACA1CD7E4FDEB541F510A3E53906">
    <w:name w:val="ED58ACA1CD7E4FDEB541F510A3E53906"/>
    <w:rsid w:val="00F736CA"/>
  </w:style>
  <w:style w:type="paragraph" w:customStyle="1" w:styleId="8B0A70E37DFA4EADA0177356C41B9FD9">
    <w:name w:val="8B0A70E37DFA4EADA0177356C41B9FD9"/>
    <w:rsid w:val="00F736CA"/>
  </w:style>
  <w:style w:type="paragraph" w:customStyle="1" w:styleId="DEC1E4297D194B24A4538402675B89A1">
    <w:name w:val="DEC1E4297D194B24A4538402675B89A1"/>
    <w:rsid w:val="00F736CA"/>
  </w:style>
  <w:style w:type="paragraph" w:customStyle="1" w:styleId="65B30BF87EE9420F94BD3EC770D7FD67">
    <w:name w:val="65B30BF87EE9420F94BD3EC770D7FD67"/>
    <w:rsid w:val="00F736CA"/>
  </w:style>
  <w:style w:type="paragraph" w:customStyle="1" w:styleId="2F1D4621C17347D59FAA806150046432">
    <w:name w:val="2F1D4621C17347D59FAA806150046432"/>
    <w:rsid w:val="00F736CA"/>
  </w:style>
  <w:style w:type="paragraph" w:customStyle="1" w:styleId="1519E269532F41489E50E069002418D2">
    <w:name w:val="1519E269532F41489E50E069002418D2"/>
    <w:rsid w:val="00F736CA"/>
  </w:style>
  <w:style w:type="paragraph" w:customStyle="1" w:styleId="73CD9E7BD3F94FBDB65F1C3C38D044F1">
    <w:name w:val="73CD9E7BD3F94FBDB65F1C3C38D044F1"/>
    <w:rsid w:val="00F736CA"/>
  </w:style>
  <w:style w:type="paragraph" w:customStyle="1" w:styleId="DEA9687F522E4586A32107C77CD21F16">
    <w:name w:val="DEA9687F522E4586A32107C77CD21F16"/>
    <w:rsid w:val="00F736CA"/>
  </w:style>
  <w:style w:type="paragraph" w:customStyle="1" w:styleId="B8621DE216794F4BAD660B0B0DF094B2">
    <w:name w:val="B8621DE216794F4BAD660B0B0DF094B2"/>
    <w:rsid w:val="00F736CA"/>
  </w:style>
  <w:style w:type="paragraph" w:customStyle="1" w:styleId="49233050E2C4447895D1B066D37D6F2C">
    <w:name w:val="49233050E2C4447895D1B066D37D6F2C"/>
    <w:rsid w:val="00F736CA"/>
  </w:style>
  <w:style w:type="paragraph" w:customStyle="1" w:styleId="8663D5101A9342A99780189C8F4ED6D5">
    <w:name w:val="8663D5101A9342A99780189C8F4ED6D5"/>
    <w:rsid w:val="00476862"/>
  </w:style>
  <w:style w:type="paragraph" w:customStyle="1" w:styleId="D07317B6EAF5474CB12AD24C3B067CD9">
    <w:name w:val="D07317B6EAF5474CB12AD24C3B067CD9"/>
    <w:rsid w:val="00476862"/>
  </w:style>
  <w:style w:type="paragraph" w:customStyle="1" w:styleId="A067085EC9304526B15194866F8EE472">
    <w:name w:val="A067085EC9304526B15194866F8EE472"/>
    <w:rsid w:val="00476862"/>
  </w:style>
  <w:style w:type="paragraph" w:customStyle="1" w:styleId="D39973D4D52547C5BDB7CF03128AB875">
    <w:name w:val="D39973D4D52547C5BDB7CF03128AB875"/>
    <w:rsid w:val="00476862"/>
  </w:style>
  <w:style w:type="paragraph" w:customStyle="1" w:styleId="FAAD8A4F09D549F18F4D8178EDAF2B22">
    <w:name w:val="FAAD8A4F09D549F18F4D8178EDAF2B22"/>
    <w:rsid w:val="0047686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A67801-35ED-4B4B-80BE-C66B7BAE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2019-05-17T14:26:00Z</dcterms:created>
  <dcterms:modified xsi:type="dcterms:W3CDTF">2019-05-17T14:26:00Z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